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E0019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4E9865D1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年“知行杯”上海市大学生社会实践大赛</w:t>
      </w:r>
    </w:p>
    <w:p w14:paraId="09526D2C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项目申报汇总表</w:t>
      </w:r>
    </w:p>
    <w:tbl>
      <w:tblPr>
        <w:tblStyle w:val="32"/>
        <w:tblW w:w="140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245"/>
        <w:gridCol w:w="1506"/>
        <w:gridCol w:w="1255"/>
        <w:gridCol w:w="1255"/>
        <w:gridCol w:w="1255"/>
        <w:gridCol w:w="1274"/>
        <w:gridCol w:w="1276"/>
        <w:gridCol w:w="1276"/>
        <w:gridCol w:w="2975"/>
      </w:tblGrid>
      <w:tr w14:paraId="155E9FDC">
        <w:trPr>
          <w:trHeight w:val="697" w:hRule="exac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49C00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F6AC1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FBE84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B8577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申报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赛道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C5472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实践形式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9AE79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185BE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EA8C9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92E53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C9C04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项目简介（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200</w:t>
            </w:r>
            <w:r>
              <w:rPr>
                <w:rFonts w:ascii="黑体" w:hAnsi="黑体" w:eastAsia="黑体"/>
                <w:kern w:val="0"/>
                <w:sz w:val="24"/>
                <w:szCs w:val="24"/>
              </w:rPr>
              <w:t>字以内）</w:t>
            </w:r>
          </w:p>
        </w:tc>
      </w:tr>
      <w:tr w14:paraId="62CA3492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6F60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7C8C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5F10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3C05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7D51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0E99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2F5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6DF8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528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BC76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635B700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CD8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D879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B37C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9499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AC2A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91DB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97AB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4180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E27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9E61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51521B00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340E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A9C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2607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5868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D407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99F2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019F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581F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3E08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8189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16FFA4A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4D1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125E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C692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1594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668F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0012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BC60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7A47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2713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0B44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7FF296B1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F740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B5A1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188C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566B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AFD6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1F9F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225C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0A63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A48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E601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4BC6177F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CB92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5076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380A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0858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D56B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EE7B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F873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8535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526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C0DF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8A4D42D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5E86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34C5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4522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7E10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A10A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DE43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71DD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83A5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55A8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5E89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728000C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03B3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5A3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C489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E78C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1743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062A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BB33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696C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4BAF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9C03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E9A3783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ECDB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79AE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AA2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7455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E436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8EE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79B0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0E41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3CB7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C8FC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F8CB0E0"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DFC7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4BF4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CCFD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F55A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C90D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28F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2B5D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5715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511C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86E6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79134822">
      <w:pPr>
        <w:snapToGrid w:val="0"/>
        <w:spacing w:before="0" w:after="0" w:line="570" w:lineRule="exact"/>
        <w:rPr>
          <w:rFonts w:hint="eastAsia" w:ascii="Times New Roman" w:hAnsi="Times New Roman" w:eastAsia="仿宋_GB2312"/>
          <w:sz w:val="32"/>
        </w:rPr>
      </w:pPr>
    </w:p>
    <w:sectPr>
      <w:footerReference r:id="rId5" w:type="default"/>
      <w:pgSz w:w="16838" w:h="11906" w:orient="landscape"/>
      <w:pgMar w:top="1587" w:right="2098" w:bottom="1474" w:left="1928" w:header="850" w:footer="85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6539B">
    <w:pPr>
      <w:pStyle w:val="24"/>
      <w:tabs>
        <w:tab w:val="center" w:pos="4153"/>
        <w:tab w:val="right" w:pos="8306"/>
        <w:tab w:val="clear" w:pos="4680"/>
        <w:tab w:val="clear" w:pos="9360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CA4E6B">
                          <w:pPr>
                            <w:pStyle w:val="24"/>
                            <w:tabs>
                              <w:tab w:val="center" w:pos="4153"/>
                              <w:tab w:val="right" w:pos="8306"/>
                              <w:tab w:val="clear" w:pos="4680"/>
                              <w:tab w:val="clear" w:pos="9360"/>
                            </w:tabs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CA4E6B">
                    <w:pPr>
                      <w:pStyle w:val="24"/>
                      <w:tabs>
                        <w:tab w:val="center" w:pos="4153"/>
                        <w:tab w:val="right" w:pos="8306"/>
                        <w:tab w:val="clear" w:pos="4680"/>
                        <w:tab w:val="clear" w:pos="9360"/>
                      </w:tabs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xMTE4Y2U2NTk3MzVkOGVlZTkwNjljMDI4ODMwZjU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DF70BB"/>
    <w:rsid w:val="138C1E14"/>
    <w:rsid w:val="36F5135C"/>
    <w:rsid w:val="3A7FB84A"/>
    <w:rsid w:val="4F6F0085"/>
    <w:rsid w:val="615F9F35"/>
    <w:rsid w:val="625A0C9B"/>
    <w:rsid w:val="7FFFF6B1"/>
    <w:rsid w:val="B9FFDA86"/>
    <w:rsid w:val="CFB12E7C"/>
    <w:rsid w:val="D7F56CB8"/>
    <w:rsid w:val="EBE9D5D1"/>
    <w:rsid w:val="FBB79FFD"/>
    <w:rsid w:val="FF7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570" w:lineRule="exact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1424</Words>
  <Characters>1520</Characters>
  <Lines>0</Lines>
  <Paragraphs>0</Paragraphs>
  <TotalTime>85</TotalTime>
  <ScaleCrop>false</ScaleCrop>
  <LinksUpToDate>false</LinksUpToDate>
  <CharactersWithSpaces>1648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Myung</dc:creator>
  <dc:description>generated by python-docx</dc:description>
  <cp:lastModifiedBy>얼음</cp:lastModifiedBy>
  <dcterms:modified xsi:type="dcterms:W3CDTF">2026-08-31T20:30:26Z</dcterms:modified>
  <dc:subject>2026年知行杯上海市大学生社会实践大赛推进工作通知</dc:subject>
  <dc:title>关于推进2026年“知行杯”上海市大学生社会实践大赛市级竞赛有关工作的通知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1D4C486F31FF4CA8AD1B6194E30ED483_13</vt:lpwstr>
  </property>
  <property fmtid="{D5CDD505-2E9C-101B-9397-08002B2CF9AE}" pid="4" name="KSOTemplateDocerSaveRecord">
    <vt:lpwstr>eyJoZGlkIjoiMDFhZDMwYWEzNmExNmI5MTQ4NGU3YWI4NWNjODhkOGMiLCJ1c2VySWQiOiI1MjM4Njk4NDgifQ==</vt:lpwstr>
  </property>
</Properties>
</file>